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56782" w14:textId="77777777" w:rsidR="0028415A" w:rsidRPr="0028415A" w:rsidRDefault="0028415A" w:rsidP="0028415A">
      <w:pPr>
        <w:adjustRightInd w:val="0"/>
        <w:snapToGrid w:val="0"/>
        <w:spacing w:line="640" w:lineRule="exact"/>
        <w:rPr>
          <w:rFonts w:ascii="Times New Roman" w:eastAsia="黑体" w:hAnsi="Times New Roman" w:cs="Times New Roman"/>
          <w:sz w:val="32"/>
        </w:rPr>
      </w:pPr>
      <w:r w:rsidRPr="0028415A">
        <w:rPr>
          <w:rFonts w:ascii="Times New Roman" w:eastAsia="黑体" w:hAnsi="Times New Roman" w:cs="Times New Roman" w:hint="eastAsia"/>
          <w:sz w:val="32"/>
        </w:rPr>
        <w:t>附件</w:t>
      </w:r>
    </w:p>
    <w:p w14:paraId="5A90D173" w14:textId="77777777" w:rsidR="0028415A" w:rsidRPr="0028415A" w:rsidRDefault="0028415A" w:rsidP="0028415A">
      <w:pPr>
        <w:adjustRightInd w:val="0"/>
        <w:snapToGrid w:val="0"/>
        <w:spacing w:beforeLines="50" w:before="156" w:afterLines="50" w:after="156" w:line="640" w:lineRule="exact"/>
        <w:jc w:val="center"/>
        <w:rPr>
          <w:rFonts w:ascii="方正小标宋_GBK" w:eastAsia="方正小标宋_GBK" w:hAnsi="Times New Roman" w:cs="宋体"/>
          <w:b/>
          <w:color w:val="000000"/>
          <w:w w:val="95"/>
          <w:kern w:val="0"/>
          <w:sz w:val="36"/>
          <w:szCs w:val="36"/>
        </w:rPr>
      </w:pPr>
      <w:r w:rsidRPr="0028415A">
        <w:rPr>
          <w:rFonts w:ascii="方正小标宋_GBK" w:eastAsia="方正小标宋_GBK" w:hAnsi="Times New Roman" w:cs="宋体" w:hint="eastAsia"/>
          <w:b/>
          <w:color w:val="000000"/>
          <w:w w:val="95"/>
          <w:kern w:val="0"/>
          <w:sz w:val="36"/>
          <w:szCs w:val="36"/>
        </w:rPr>
        <w:t>林业领域重大科学问题、产业技术问题推荐表</w:t>
      </w:r>
    </w:p>
    <w:tbl>
      <w:tblPr>
        <w:tblW w:w="51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2"/>
        <w:gridCol w:w="7024"/>
      </w:tblGrid>
      <w:tr w:rsidR="0028415A" w:rsidRPr="0028415A" w14:paraId="4839F2FA" w14:textId="77777777" w:rsidTr="00AC6463">
        <w:trPr>
          <w:trHeight w:val="948"/>
          <w:jc w:val="center"/>
        </w:trPr>
        <w:tc>
          <w:tcPr>
            <w:tcW w:w="989" w:type="pct"/>
            <w:vAlign w:val="center"/>
          </w:tcPr>
          <w:p w14:paraId="00BFFFD9" w14:textId="77777777" w:rsidR="0028415A" w:rsidRPr="0028415A" w:rsidRDefault="0028415A" w:rsidP="0028415A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黑体" w:hAnsi="Times New Roman" w:cs="黑体"/>
                <w:color w:val="000000"/>
                <w:kern w:val="0"/>
                <w:sz w:val="32"/>
                <w:szCs w:val="32"/>
              </w:rPr>
            </w:pPr>
            <w:r w:rsidRPr="0028415A">
              <w:rPr>
                <w:rFonts w:ascii="Times New Roman" w:eastAsia="黑体" w:hAnsi="Times New Roman" w:cs="Times New Roman"/>
                <w:sz w:val="32"/>
                <w:szCs w:val="32"/>
              </w:rPr>
              <w:t>问题类型</w:t>
            </w:r>
          </w:p>
        </w:tc>
        <w:tc>
          <w:tcPr>
            <w:tcW w:w="4011" w:type="pct"/>
            <w:vAlign w:val="center"/>
          </w:tcPr>
          <w:p w14:paraId="60C6DDDB" w14:textId="77777777" w:rsidR="0028415A" w:rsidRPr="0028415A" w:rsidRDefault="0028415A" w:rsidP="0028415A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仿宋_GB2312" w:hAnsi="Times New Roman" w:cs="Times New Roman"/>
                <w:color w:val="000000"/>
                <w:kern w:val="0"/>
                <w:sz w:val="32"/>
                <w:szCs w:val="32"/>
              </w:rPr>
            </w:pPr>
            <w:r w:rsidRPr="0028415A">
              <w:rPr>
                <w:rFonts w:ascii="宋体" w:eastAsia="宋体" w:hAnsi="宋体" w:cs="Times New Roman"/>
                <w:sz w:val="32"/>
                <w:szCs w:val="32"/>
              </w:rPr>
              <w:t>□</w:t>
            </w:r>
            <w:r w:rsidRPr="0028415A"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重大科学问题</w:t>
            </w:r>
            <w:r w:rsidRPr="0028415A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Pr="0028415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 xml:space="preserve"> </w:t>
            </w:r>
            <w:r w:rsidRPr="0028415A">
              <w:rPr>
                <w:rFonts w:ascii="宋体" w:eastAsia="宋体" w:hAnsi="宋体" w:cs="Times New Roman"/>
                <w:sz w:val="32"/>
                <w:szCs w:val="32"/>
              </w:rPr>
              <w:t>□</w:t>
            </w:r>
            <w:r w:rsidRPr="0028415A"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产业技术问题</w:t>
            </w:r>
          </w:p>
        </w:tc>
      </w:tr>
      <w:tr w:rsidR="0028415A" w:rsidRPr="0028415A" w14:paraId="25333A0D" w14:textId="77777777" w:rsidTr="00AC6463">
        <w:trPr>
          <w:trHeight w:val="1701"/>
          <w:jc w:val="center"/>
        </w:trPr>
        <w:tc>
          <w:tcPr>
            <w:tcW w:w="989" w:type="pct"/>
            <w:vAlign w:val="center"/>
          </w:tcPr>
          <w:p w14:paraId="722B2CA5" w14:textId="77777777" w:rsidR="0028415A" w:rsidRPr="0028415A" w:rsidRDefault="0028415A" w:rsidP="0028415A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黑体" w:hAnsi="Times New Roman" w:cs="黑体"/>
                <w:color w:val="000000"/>
                <w:kern w:val="0"/>
                <w:sz w:val="32"/>
                <w:szCs w:val="32"/>
              </w:rPr>
            </w:pPr>
            <w:r w:rsidRPr="0028415A">
              <w:rPr>
                <w:rFonts w:ascii="Times New Roman" w:eastAsia="黑体" w:hAnsi="Times New Roman" w:cs="Times New Roman"/>
                <w:sz w:val="32"/>
                <w:szCs w:val="32"/>
              </w:rPr>
              <w:t>问题题目</w:t>
            </w:r>
          </w:p>
        </w:tc>
        <w:tc>
          <w:tcPr>
            <w:tcW w:w="4011" w:type="pct"/>
            <w:tcBorders>
              <w:bottom w:val="single" w:sz="4" w:space="0" w:color="auto"/>
            </w:tcBorders>
          </w:tcPr>
          <w:p w14:paraId="7D5CAF3F" w14:textId="77777777" w:rsidR="0028415A" w:rsidRPr="0028415A" w:rsidRDefault="0028415A" w:rsidP="0028415A">
            <w:pPr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8415A">
              <w:rPr>
                <w:rFonts w:ascii="Times New Roman" w:eastAsia="仿宋_GB2312" w:hAnsi="Times New Roman" w:cs="Times New Roman"/>
                <w:sz w:val="32"/>
                <w:szCs w:val="32"/>
              </w:rPr>
              <w:t>（</w:t>
            </w:r>
            <w:r w:rsidRPr="0028415A">
              <w:rPr>
                <w:rFonts w:ascii="Times New Roman" w:eastAsia="仿宋_GB2312" w:hAnsi="Times New Roman" w:cs="Times New Roman"/>
                <w:sz w:val="32"/>
                <w:szCs w:val="32"/>
              </w:rPr>
              <w:t>30</w:t>
            </w:r>
            <w:r w:rsidRPr="0028415A"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字以内</w:t>
            </w:r>
            <w:r w:rsidRPr="0028415A">
              <w:rPr>
                <w:rFonts w:ascii="Times New Roman" w:eastAsia="仿宋_GB2312" w:hAnsi="Times New Roman" w:cs="Times New Roman"/>
                <w:sz w:val="32"/>
                <w:szCs w:val="32"/>
              </w:rPr>
              <w:t>）</w:t>
            </w:r>
          </w:p>
          <w:p w14:paraId="67BC0716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eastAsia="楷体" w:hAnsi="Times New Roman" w:cs="Times New Roman"/>
                <w:sz w:val="30"/>
                <w:szCs w:val="30"/>
              </w:rPr>
            </w:pPr>
            <w:r w:rsidRPr="0028415A">
              <w:rPr>
                <w:rFonts w:ascii="Times New Roman" w:eastAsia="楷体" w:hAnsi="Times New Roman" w:cs="Times New Roman" w:hint="eastAsia"/>
                <w:sz w:val="30"/>
                <w:szCs w:val="30"/>
              </w:rPr>
              <w:t>【范例</w:t>
            </w:r>
            <w:r w:rsidRPr="0028415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：</w:t>
            </w:r>
            <w:r w:rsidRPr="0028415A">
              <w:rPr>
                <w:rFonts w:ascii="Times New Roman" w:eastAsia="楷体" w:hAnsi="Times New Roman" w:cs="Times New Roman" w:hint="eastAsia"/>
                <w:sz w:val="30"/>
                <w:szCs w:val="30"/>
              </w:rPr>
              <w:t>林木高光效的生物学基础】</w:t>
            </w:r>
          </w:p>
          <w:p w14:paraId="3368B2EE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仿宋_GB2312" w:eastAsia="仿宋_GB2312" w:hAnsi="Times New Roman" w:cs="Times New Roman"/>
                <w:sz w:val="30"/>
                <w:szCs w:val="30"/>
              </w:rPr>
            </w:pPr>
          </w:p>
          <w:p w14:paraId="52A5296E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eastAsia="楷体" w:hAnsi="Times New Roman" w:cs="Times New Roman"/>
                <w:sz w:val="30"/>
                <w:szCs w:val="30"/>
              </w:rPr>
            </w:pPr>
          </w:p>
        </w:tc>
      </w:tr>
      <w:tr w:rsidR="0028415A" w:rsidRPr="0028415A" w14:paraId="08196795" w14:textId="77777777" w:rsidTr="00AC6463">
        <w:trPr>
          <w:trHeight w:val="934"/>
          <w:jc w:val="center"/>
        </w:trPr>
        <w:tc>
          <w:tcPr>
            <w:tcW w:w="989" w:type="pct"/>
            <w:tcBorders>
              <w:right w:val="single" w:sz="4" w:space="0" w:color="auto"/>
            </w:tcBorders>
            <w:vAlign w:val="center"/>
          </w:tcPr>
          <w:p w14:paraId="3946DD70" w14:textId="77777777" w:rsidR="0028415A" w:rsidRPr="0028415A" w:rsidRDefault="0028415A" w:rsidP="0028415A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黑体" w:hAnsi="Times New Roman" w:cs="Times New Roman"/>
                <w:kern w:val="0"/>
                <w:sz w:val="32"/>
                <w:szCs w:val="32"/>
              </w:rPr>
            </w:pPr>
            <w:r w:rsidRPr="0028415A">
              <w:rPr>
                <w:rFonts w:ascii="Times New Roman" w:eastAsia="黑体" w:hAnsi="Times New Roman" w:cs="Times New Roman" w:hint="eastAsia"/>
                <w:kern w:val="0"/>
                <w:sz w:val="32"/>
                <w:szCs w:val="32"/>
              </w:rPr>
              <w:t>推荐单位</w:t>
            </w:r>
          </w:p>
        </w:tc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EDEC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snapToGrid w:val="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28415A" w:rsidRPr="0028415A" w14:paraId="7F9A2664" w14:textId="77777777" w:rsidTr="00AC6463">
        <w:trPr>
          <w:trHeight w:val="1134"/>
          <w:jc w:val="center"/>
        </w:trPr>
        <w:tc>
          <w:tcPr>
            <w:tcW w:w="989" w:type="pct"/>
            <w:tcBorders>
              <w:right w:val="single" w:sz="4" w:space="0" w:color="auto"/>
            </w:tcBorders>
            <w:vAlign w:val="center"/>
          </w:tcPr>
          <w:p w14:paraId="51A76185" w14:textId="77777777" w:rsidR="0028415A" w:rsidRPr="0028415A" w:rsidRDefault="0028415A" w:rsidP="0028415A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黑体" w:hAnsi="Times New Roman" w:cs="Times New Roman"/>
                <w:kern w:val="0"/>
                <w:sz w:val="32"/>
                <w:szCs w:val="32"/>
              </w:rPr>
            </w:pPr>
            <w:proofErr w:type="gramStart"/>
            <w:r w:rsidRPr="0028415A">
              <w:rPr>
                <w:rFonts w:ascii="Times New Roman" w:eastAsia="黑体" w:hAnsi="Times New Roman" w:cs="Times New Roman" w:hint="eastAsia"/>
                <w:spacing w:val="160"/>
                <w:kern w:val="0"/>
                <w:sz w:val="32"/>
                <w:szCs w:val="32"/>
                <w:fitText w:val="1280" w:id="-374085632"/>
              </w:rPr>
              <w:t>研</w:t>
            </w:r>
            <w:proofErr w:type="gramEnd"/>
            <w:r w:rsidRPr="0028415A">
              <w:rPr>
                <w:rFonts w:ascii="Times New Roman" w:eastAsia="黑体" w:hAnsi="Times New Roman" w:cs="Times New Roman" w:hint="eastAsia"/>
                <w:spacing w:val="160"/>
                <w:kern w:val="0"/>
                <w:sz w:val="32"/>
                <w:szCs w:val="32"/>
                <w:fitText w:val="1280" w:id="-374085632"/>
              </w:rPr>
              <w:t>提</w:t>
            </w:r>
            <w:r w:rsidRPr="0028415A">
              <w:rPr>
                <w:rFonts w:ascii="Times New Roman" w:eastAsia="黑体" w:hAnsi="Times New Roman" w:cs="Times New Roman" w:hint="eastAsia"/>
                <w:kern w:val="0"/>
                <w:sz w:val="32"/>
                <w:szCs w:val="32"/>
                <w:fitText w:val="1280" w:id="-374085632"/>
              </w:rPr>
              <w:t>人</w:t>
            </w:r>
          </w:p>
          <w:p w14:paraId="1D551378" w14:textId="77777777" w:rsidR="0028415A" w:rsidRPr="0028415A" w:rsidRDefault="0028415A" w:rsidP="0028415A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28415A">
              <w:rPr>
                <w:rFonts w:ascii="Times New Roman" w:eastAsia="黑体" w:hAnsi="Times New Roman" w:cs="Times New Roman" w:hint="eastAsia"/>
                <w:kern w:val="0"/>
                <w:sz w:val="32"/>
                <w:szCs w:val="32"/>
              </w:rPr>
              <w:t>（单位）</w:t>
            </w:r>
          </w:p>
        </w:tc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A880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楷体" w:hAnsi="Times New Roman" w:cs="Times New Roman"/>
                <w:sz w:val="30"/>
                <w:szCs w:val="30"/>
              </w:rPr>
            </w:pPr>
            <w:proofErr w:type="gramStart"/>
            <w:r w:rsidRPr="0028415A">
              <w:rPr>
                <w:rFonts w:ascii="Times New Roman" w:eastAsia="楷体" w:hAnsi="Times New Roman" w:cs="Times New Roman" w:hint="eastAsia"/>
                <w:sz w:val="30"/>
                <w:szCs w:val="30"/>
              </w:rPr>
              <w:t>研</w:t>
            </w:r>
            <w:proofErr w:type="gramEnd"/>
            <w:r w:rsidRPr="0028415A">
              <w:rPr>
                <w:rFonts w:ascii="Times New Roman" w:eastAsia="楷体" w:hAnsi="Times New Roman" w:cs="Times New Roman" w:hint="eastAsia"/>
                <w:sz w:val="30"/>
                <w:szCs w:val="30"/>
              </w:rPr>
              <w:t>提人（联系人）姓名：</w:t>
            </w:r>
          </w:p>
          <w:p w14:paraId="09C52266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楷体" w:hAnsi="Times New Roman" w:cs="Times New Roman"/>
                <w:sz w:val="30"/>
                <w:szCs w:val="30"/>
              </w:rPr>
            </w:pPr>
            <w:r w:rsidRPr="0028415A">
              <w:rPr>
                <w:rFonts w:ascii="Times New Roman" w:eastAsia="楷体" w:hAnsi="Times New Roman" w:cs="Times New Roman" w:hint="eastAsia"/>
                <w:sz w:val="30"/>
                <w:szCs w:val="30"/>
              </w:rPr>
              <w:t>工作单位：</w:t>
            </w:r>
          </w:p>
          <w:p w14:paraId="6AC56C1C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楷体" w:hAnsi="Times New Roman" w:cs="Times New Roman"/>
                <w:sz w:val="30"/>
                <w:szCs w:val="30"/>
              </w:rPr>
            </w:pPr>
            <w:r w:rsidRPr="0028415A">
              <w:rPr>
                <w:rFonts w:ascii="Times New Roman" w:eastAsia="楷体" w:hAnsi="Times New Roman" w:cs="Times New Roman" w:hint="eastAsia"/>
                <w:sz w:val="30"/>
                <w:szCs w:val="30"/>
              </w:rPr>
              <w:t>职称：</w:t>
            </w:r>
          </w:p>
          <w:p w14:paraId="32D14BD5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楷体" w:hAnsi="Times New Roman" w:cs="Times New Roman"/>
                <w:sz w:val="30"/>
                <w:szCs w:val="30"/>
              </w:rPr>
            </w:pPr>
            <w:r w:rsidRPr="0028415A">
              <w:rPr>
                <w:rFonts w:ascii="Times New Roman" w:eastAsia="楷体" w:hAnsi="Times New Roman" w:cs="Times New Roman" w:hint="eastAsia"/>
                <w:sz w:val="30"/>
                <w:szCs w:val="30"/>
              </w:rPr>
              <w:t>手机：</w:t>
            </w:r>
          </w:p>
          <w:p w14:paraId="22570651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8415A">
              <w:rPr>
                <w:rFonts w:ascii="Times New Roman" w:eastAsia="楷体" w:hAnsi="Times New Roman" w:cs="Times New Roman" w:hint="eastAsia"/>
                <w:sz w:val="30"/>
                <w:szCs w:val="30"/>
              </w:rPr>
              <w:t>邮箱：</w:t>
            </w:r>
          </w:p>
        </w:tc>
      </w:tr>
      <w:tr w:rsidR="0028415A" w:rsidRPr="0028415A" w14:paraId="2FDB374F" w14:textId="77777777" w:rsidTr="00AC6463">
        <w:trPr>
          <w:trHeight w:val="3320"/>
          <w:jc w:val="center"/>
        </w:trPr>
        <w:tc>
          <w:tcPr>
            <w:tcW w:w="989" w:type="pct"/>
            <w:tcBorders>
              <w:right w:val="single" w:sz="4" w:space="0" w:color="auto"/>
            </w:tcBorders>
            <w:vAlign w:val="center"/>
          </w:tcPr>
          <w:p w14:paraId="57BFC9C8" w14:textId="77777777" w:rsidR="0028415A" w:rsidRPr="0028415A" w:rsidRDefault="0028415A" w:rsidP="0028415A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28415A">
              <w:rPr>
                <w:rFonts w:ascii="Times New Roman" w:eastAsia="黑体" w:hAnsi="Times New Roman" w:cs="Times New Roman"/>
                <w:sz w:val="32"/>
                <w:szCs w:val="32"/>
              </w:rPr>
              <w:t>问题描述</w:t>
            </w:r>
          </w:p>
        </w:tc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D672" w14:textId="77777777" w:rsidR="0028415A" w:rsidRPr="0028415A" w:rsidRDefault="0028415A" w:rsidP="0028415A">
            <w:pPr>
              <w:spacing w:afterLines="50" w:after="156" w:line="500" w:lineRule="exact"/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</w:rPr>
            </w:pPr>
            <w:r w:rsidRPr="0028415A"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</w:rPr>
              <w:t>描述本问题基本核心内容和观点，</w:t>
            </w:r>
            <w:r w:rsidRPr="0028415A"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</w:rPr>
              <w:t>150</w:t>
            </w:r>
            <w:r w:rsidRPr="0028415A">
              <w:rPr>
                <w:rFonts w:ascii="Times New Roman" w:eastAsia="方正仿宋_GBK" w:hAnsi="Times New Roman" w:cs="Times New Roman"/>
                <w:color w:val="000000"/>
                <w:sz w:val="32"/>
                <w:szCs w:val="32"/>
              </w:rPr>
              <w:t>字以内。</w:t>
            </w:r>
          </w:p>
          <w:p w14:paraId="48ABB69E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  <w:r w:rsidRPr="0028415A">
              <w:rPr>
                <w:rFonts w:ascii="Times New Roman" w:eastAsia="楷体" w:hAnsi="Times New Roman" w:cs="Times New Roman" w:hint="eastAsia"/>
                <w:sz w:val="30"/>
                <w:szCs w:val="30"/>
              </w:rPr>
              <w:t>【范例</w:t>
            </w:r>
            <w:r w:rsidRPr="0028415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：</w:t>
            </w:r>
            <w:r w:rsidRPr="0028415A">
              <w:rPr>
                <w:rFonts w:ascii="Times New Roman" w:eastAsia="楷体" w:hAnsi="Times New Roman" w:cs="Times New Roman" w:hint="eastAsia"/>
                <w:sz w:val="32"/>
                <w:szCs w:val="32"/>
              </w:rPr>
              <w:t>该问题围绕林木光合效率提升与高光效育种，针对多年生木本与复杂冠层特点，旨在阐明主要林木中光合机器发育、调控、延寿及抗逆的分子机理，揭示植物光保护、光呼吸等光合机构响应环境变化的新机制，解析光合效率与冠层微环境互作的调控规律，构建高光效调控网络，为林木高光效遗传改良提供理论支撑。</w:t>
            </w:r>
            <w:r w:rsidRPr="0028415A">
              <w:rPr>
                <w:rFonts w:ascii="Times New Roman" w:eastAsia="楷体" w:hAnsi="Times New Roman" w:cs="Times New Roman" w:hint="eastAsia"/>
                <w:sz w:val="30"/>
                <w:szCs w:val="30"/>
              </w:rPr>
              <w:t>】</w:t>
            </w:r>
          </w:p>
          <w:p w14:paraId="0469463F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  <w:p w14:paraId="55B88F5D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  <w:p w14:paraId="2460D0A2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  <w:p w14:paraId="31309545" w14:textId="77777777" w:rsidR="0028415A" w:rsidRPr="0028415A" w:rsidRDefault="0028415A" w:rsidP="0028415A">
            <w:pPr>
              <w:tabs>
                <w:tab w:val="center" w:pos="4153"/>
                <w:tab w:val="right" w:pos="8306"/>
              </w:tabs>
              <w:snapToGrid w:val="0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</w:tbl>
    <w:p w14:paraId="07E590DE" w14:textId="77777777" w:rsidR="0028415A" w:rsidRPr="0028415A" w:rsidRDefault="0028415A" w:rsidP="0028415A">
      <w:pPr>
        <w:spacing w:line="20" w:lineRule="exact"/>
        <w:rPr>
          <w:rFonts w:ascii="Times New Roman" w:eastAsia="黑体" w:hAnsi="Times New Roman" w:cs="Times New Roman"/>
          <w:color w:val="000000"/>
          <w:sz w:val="32"/>
          <w:szCs w:val="32"/>
        </w:rPr>
      </w:pPr>
    </w:p>
    <w:p w14:paraId="0CF34CD9" w14:textId="77777777" w:rsidR="0028415A" w:rsidRPr="0028415A" w:rsidRDefault="0028415A" w:rsidP="0028415A">
      <w:pPr>
        <w:spacing w:line="20" w:lineRule="exact"/>
        <w:rPr>
          <w:rFonts w:ascii="Calibri" w:eastAsia="宋体" w:hAnsi="Calibri" w:cs="Times New Roman"/>
        </w:rPr>
      </w:pPr>
    </w:p>
    <w:p w14:paraId="3083D82E" w14:textId="4DF67DDE" w:rsidR="0032570D" w:rsidRPr="005413B2" w:rsidRDefault="0032570D" w:rsidP="0028415A">
      <w:pPr>
        <w:adjustRightInd w:val="0"/>
        <w:snapToGrid w:val="0"/>
        <w:spacing w:line="540" w:lineRule="exact"/>
        <w:ind w:right="2400"/>
        <w:rPr>
          <w:rFonts w:ascii="Times New Roman" w:eastAsia="方正仿宋_GBK" w:hAnsi="Times New Roman" w:cs="Times New Roman"/>
          <w:bCs/>
          <w:sz w:val="30"/>
          <w:szCs w:val="30"/>
        </w:rPr>
      </w:pPr>
    </w:p>
    <w:sectPr w:rsidR="0032570D" w:rsidRPr="005413B2" w:rsidSect="0028415A">
      <w:headerReference w:type="default" r:id="rId6"/>
      <w:footerReference w:type="default" r:id="rId7"/>
      <w:pgSz w:w="11906" w:h="16838"/>
      <w:pgMar w:top="1440" w:right="1800" w:bottom="1440" w:left="1800" w:header="851" w:footer="680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3474B" w14:textId="77777777" w:rsidR="001D72EF" w:rsidRDefault="001D72EF" w:rsidP="005413B2">
      <w:pPr>
        <w:rPr>
          <w:rFonts w:hint="eastAsia"/>
        </w:rPr>
      </w:pPr>
      <w:r>
        <w:separator/>
      </w:r>
    </w:p>
  </w:endnote>
  <w:endnote w:type="continuationSeparator" w:id="0">
    <w:p w14:paraId="3DD08ABC" w14:textId="77777777" w:rsidR="001D72EF" w:rsidRDefault="001D72EF" w:rsidP="005413B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452744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899D4D0" w14:textId="0E4F26AF" w:rsidR="005413B2" w:rsidRPr="005413B2" w:rsidRDefault="005413B2">
        <w:pPr>
          <w:pStyle w:val="af2"/>
          <w:jc w:val="center"/>
          <w:rPr>
            <w:rFonts w:ascii="宋体" w:eastAsia="宋体" w:hAnsi="宋体" w:hint="eastAsia"/>
            <w:sz w:val="28"/>
            <w:szCs w:val="28"/>
          </w:rPr>
        </w:pPr>
        <w:r w:rsidRPr="005413B2">
          <w:rPr>
            <w:rFonts w:ascii="宋体" w:eastAsia="宋体" w:hAnsi="宋体"/>
            <w:sz w:val="28"/>
            <w:szCs w:val="28"/>
          </w:rPr>
          <w:fldChar w:fldCharType="begin"/>
        </w:r>
        <w:r w:rsidRPr="005413B2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5413B2">
          <w:rPr>
            <w:rFonts w:ascii="宋体" w:eastAsia="宋体" w:hAnsi="宋体"/>
            <w:sz w:val="28"/>
            <w:szCs w:val="28"/>
          </w:rPr>
          <w:fldChar w:fldCharType="separate"/>
        </w:r>
        <w:r w:rsidRPr="005413B2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5413B2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27E2704C" w14:textId="77777777" w:rsidR="005413B2" w:rsidRDefault="005413B2">
    <w:pPr>
      <w:pStyle w:val="af2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BA11E" w14:textId="77777777" w:rsidR="001D72EF" w:rsidRDefault="001D72EF" w:rsidP="005413B2">
      <w:pPr>
        <w:rPr>
          <w:rFonts w:hint="eastAsia"/>
        </w:rPr>
      </w:pPr>
      <w:r>
        <w:separator/>
      </w:r>
    </w:p>
  </w:footnote>
  <w:footnote w:type="continuationSeparator" w:id="0">
    <w:p w14:paraId="6919B3E3" w14:textId="77777777" w:rsidR="001D72EF" w:rsidRDefault="001D72EF" w:rsidP="005413B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DA82" w14:textId="11E60D9B" w:rsidR="005413B2" w:rsidRDefault="005413B2">
    <w:pPr>
      <w:pStyle w:val="af0"/>
      <w:rPr>
        <w:rFonts w:hint="eastAsia"/>
      </w:rPr>
    </w:pPr>
  </w:p>
  <w:p w14:paraId="330CBE89" w14:textId="77777777" w:rsidR="005413B2" w:rsidRDefault="005413B2">
    <w:pPr>
      <w:pStyle w:val="af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450"/>
    <w:rsid w:val="00137215"/>
    <w:rsid w:val="001D72EF"/>
    <w:rsid w:val="00243714"/>
    <w:rsid w:val="0028415A"/>
    <w:rsid w:val="002D4450"/>
    <w:rsid w:val="0032570D"/>
    <w:rsid w:val="003D252D"/>
    <w:rsid w:val="00444B64"/>
    <w:rsid w:val="005413B2"/>
    <w:rsid w:val="00635A06"/>
    <w:rsid w:val="00727988"/>
    <w:rsid w:val="008E7807"/>
    <w:rsid w:val="00911087"/>
    <w:rsid w:val="009C4725"/>
    <w:rsid w:val="00A76B91"/>
    <w:rsid w:val="00A83386"/>
    <w:rsid w:val="00AC5EF5"/>
    <w:rsid w:val="00B26DC8"/>
    <w:rsid w:val="00B27D6B"/>
    <w:rsid w:val="00C57C84"/>
    <w:rsid w:val="00DE6556"/>
    <w:rsid w:val="00ED6E66"/>
    <w:rsid w:val="00F2304F"/>
    <w:rsid w:val="00F81ED9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62366"/>
  <w15:docId w15:val="{71E8152D-A977-436B-94B2-BA411580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D445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2D4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link w:val="30"/>
    <w:uiPriority w:val="9"/>
    <w:semiHidden/>
    <w:unhideWhenUsed/>
    <w:qFormat/>
    <w:rsid w:val="002D44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semiHidden/>
    <w:unhideWhenUsed/>
    <w:qFormat/>
    <w:rsid w:val="002D445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semiHidden/>
    <w:unhideWhenUsed/>
    <w:qFormat/>
    <w:rsid w:val="002D445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2D445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link w:val="70"/>
    <w:uiPriority w:val="9"/>
    <w:semiHidden/>
    <w:unhideWhenUsed/>
    <w:qFormat/>
    <w:rsid w:val="002D445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link w:val="80"/>
    <w:uiPriority w:val="9"/>
    <w:semiHidden/>
    <w:unhideWhenUsed/>
    <w:qFormat/>
    <w:rsid w:val="002D445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link w:val="90"/>
    <w:uiPriority w:val="9"/>
    <w:semiHidden/>
    <w:unhideWhenUsed/>
    <w:qFormat/>
    <w:rsid w:val="002D445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uiPriority w:val="9"/>
    <w:rsid w:val="002D445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uiPriority w:val="9"/>
    <w:semiHidden/>
    <w:rsid w:val="002D4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uiPriority w:val="9"/>
    <w:semiHidden/>
    <w:rsid w:val="002D4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uiPriority w:val="9"/>
    <w:semiHidden/>
    <w:rsid w:val="002D4450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uiPriority w:val="9"/>
    <w:semiHidden/>
    <w:rsid w:val="002D4450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uiPriority w:val="9"/>
    <w:semiHidden/>
    <w:rsid w:val="002D4450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uiPriority w:val="9"/>
    <w:semiHidden/>
    <w:rsid w:val="002D4450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uiPriority w:val="9"/>
    <w:semiHidden/>
    <w:rsid w:val="002D4450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uiPriority w:val="9"/>
    <w:semiHidden/>
    <w:rsid w:val="002D445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link w:val="a4"/>
    <w:uiPriority w:val="10"/>
    <w:qFormat/>
    <w:rsid w:val="002D44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uiPriority w:val="10"/>
    <w:rsid w:val="002D4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link w:val="a6"/>
    <w:uiPriority w:val="11"/>
    <w:qFormat/>
    <w:rsid w:val="002D44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uiPriority w:val="11"/>
    <w:rsid w:val="002D44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link w:val="a8"/>
    <w:uiPriority w:val="29"/>
    <w:qFormat/>
    <w:rsid w:val="002D44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uiPriority w:val="29"/>
    <w:rsid w:val="002D44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44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4450"/>
    <w:rPr>
      <w:i/>
      <w:iCs/>
      <w:color w:val="0F4761" w:themeColor="accent1" w:themeShade="BF"/>
    </w:rPr>
  </w:style>
  <w:style w:type="paragraph" w:styleId="ab">
    <w:name w:val="Intense Quote"/>
    <w:basedOn w:val="a"/>
    <w:link w:val="ac"/>
    <w:uiPriority w:val="30"/>
    <w:qFormat/>
    <w:rsid w:val="002D4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uiPriority w:val="30"/>
    <w:rsid w:val="002D445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4450"/>
    <w:rPr>
      <w:b/>
      <w:bCs/>
      <w:color w:val="0F4761" w:themeColor="accent1" w:themeShade="BF"/>
      <w:spacing w:val="5"/>
    </w:rPr>
  </w:style>
  <w:style w:type="paragraph" w:styleId="ae">
    <w:name w:val="Body Text"/>
    <w:basedOn w:val="a"/>
    <w:link w:val="af"/>
    <w:qFormat/>
    <w:rsid w:val="008E7807"/>
    <w:pPr>
      <w:spacing w:line="500" w:lineRule="exact"/>
    </w:pPr>
    <w:rPr>
      <w:rFonts w:ascii="Times New Roman" w:eastAsia="宋体" w:hAnsi="Times New Roman" w:cs="Times New Roman"/>
      <w:kern w:val="0"/>
      <w:sz w:val="24"/>
      <w:szCs w:val="24"/>
      <w:lang w:val="zh-CN"/>
    </w:rPr>
  </w:style>
  <w:style w:type="character" w:customStyle="1" w:styleId="Char3">
    <w:name w:val="正文文本 Char"/>
    <w:basedOn w:val="a0"/>
    <w:uiPriority w:val="99"/>
    <w:semiHidden/>
    <w:rsid w:val="008E7807"/>
  </w:style>
  <w:style w:type="character" w:customStyle="1" w:styleId="Char10">
    <w:name w:val="正文文本 Char1"/>
    <w:qFormat/>
    <w:rsid w:val="008E7807"/>
    <w:rPr>
      <w:rFonts w:ascii="Times New Roman" w:eastAsia="宋体" w:hAnsi="Times New Roman" w:cs="Times New Roman"/>
      <w:kern w:val="0"/>
      <w:sz w:val="24"/>
      <w:szCs w:val="24"/>
      <w:lang w:val="zh-CN"/>
    </w:rPr>
  </w:style>
  <w:style w:type="character" w:customStyle="1" w:styleId="10">
    <w:name w:val="标题 1 字符"/>
    <w:basedOn w:val="a0"/>
    <w:link w:val="1"/>
    <w:uiPriority w:val="9"/>
    <w:rsid w:val="002D445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4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4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445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445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D445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445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445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4450"/>
    <w:rPr>
      <w:rFonts w:eastAsiaTheme="majorEastAsia" w:cstheme="majorBidi"/>
      <w:color w:val="595959" w:themeColor="text1" w:themeTint="A6"/>
    </w:rPr>
  </w:style>
  <w:style w:type="character" w:customStyle="1" w:styleId="a4">
    <w:name w:val="标题 字符"/>
    <w:basedOn w:val="a0"/>
    <w:link w:val="a3"/>
    <w:uiPriority w:val="10"/>
    <w:rsid w:val="002D4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副标题 字符"/>
    <w:basedOn w:val="a0"/>
    <w:link w:val="a5"/>
    <w:uiPriority w:val="11"/>
    <w:rsid w:val="002D44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引用 字符"/>
    <w:basedOn w:val="a0"/>
    <w:link w:val="a7"/>
    <w:uiPriority w:val="29"/>
    <w:rsid w:val="002D4450"/>
    <w:rPr>
      <w:i/>
      <w:iCs/>
      <w:color w:val="404040" w:themeColor="text1" w:themeTint="BF"/>
    </w:rPr>
  </w:style>
  <w:style w:type="character" w:customStyle="1" w:styleId="ac">
    <w:name w:val="明显引用 字符"/>
    <w:basedOn w:val="a0"/>
    <w:link w:val="ab"/>
    <w:uiPriority w:val="30"/>
    <w:rsid w:val="002D4450"/>
    <w:rPr>
      <w:i/>
      <w:iCs/>
      <w:color w:val="0F4761" w:themeColor="accent1" w:themeShade="BF"/>
    </w:rPr>
  </w:style>
  <w:style w:type="character" w:customStyle="1" w:styleId="Char4">
    <w:name w:val="正文文本 Char"/>
    <w:basedOn w:val="a0"/>
    <w:uiPriority w:val="99"/>
    <w:semiHidden/>
    <w:rsid w:val="008E7807"/>
  </w:style>
  <w:style w:type="character" w:customStyle="1" w:styleId="af">
    <w:name w:val="正文文本 字符"/>
    <w:link w:val="ae"/>
    <w:qFormat/>
    <w:rsid w:val="008E7807"/>
    <w:rPr>
      <w:rFonts w:ascii="Times New Roman" w:eastAsia="宋体" w:hAnsi="Times New Roman" w:cs="Times New Roman"/>
      <w:kern w:val="0"/>
      <w:sz w:val="24"/>
      <w:szCs w:val="24"/>
      <w:lang w:val="zh-CN"/>
    </w:rPr>
  </w:style>
  <w:style w:type="paragraph" w:styleId="af0">
    <w:name w:val="header"/>
    <w:basedOn w:val="a"/>
    <w:link w:val="af1"/>
    <w:uiPriority w:val="99"/>
    <w:unhideWhenUsed/>
    <w:rsid w:val="005413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5413B2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5413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5413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MoolBoran"/>
        <a:font script="Syrc" typeface="Estrangelo Edessa"/>
        <a:font script="Thai" typeface="Angsan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ゴシック Light"/>
        <a:font script="Thaa" typeface="MV Boli"/>
        <a:font script="Cher" typeface="Plantagenet Cherokee"/>
        <a:font script="Hebr" typeface="Times New Roman"/>
        <a:font script="Yiii" typeface="Microsoft Yi Baiti"/>
        <a:font script="Armn" typeface="Arial"/>
        <a:font script="Guru" typeface="Raavi"/>
        <a:font script="Hans" typeface="等线 Light"/>
        <a:font script="Ethi" typeface="Nyala"/>
        <a:font script="Taml" typeface="Latha"/>
        <a:font script="Knda" typeface="Tunga"/>
        <a:font script="Bugi" typeface="Leelawadee UI"/>
        <a:font script="Arab" typeface="Times New Roman"/>
        <a:font script="Hant" typeface="新細明體"/>
      </a:majorFont>
      <a:minorFont>
        <a:latin typeface="等线" panose="020F05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DaunPenh"/>
        <a:font script="Syrc" typeface="Estrangelo Edessa"/>
        <a:font script="Thai" typeface="Cordi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明朝"/>
        <a:font script="Thaa" typeface="MV Boli"/>
        <a:font script="Cher" typeface="Plantagenet Cherokee"/>
        <a:font script="Hebr" typeface="Arial"/>
        <a:font script="Yiii" typeface="Microsoft Yi Baiti"/>
        <a:font script="Armn" typeface="Arial"/>
        <a:font script="Guru" typeface="Raavi"/>
        <a:font script="Hans" typeface="等线"/>
        <a:font script="Ethi" typeface="Nyala"/>
        <a:font script="Taml" typeface="Latha"/>
        <a:font script="Knda" typeface="Tunga"/>
        <a:font script="Bugi" typeface="Leelawadee UI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DCAF</dc:creator>
  <cp:keywords/>
  <dc:description/>
  <cp:lastModifiedBy>Ad</cp:lastModifiedBy>
  <cp:revision>12</cp:revision>
  <dcterms:created xsi:type="dcterms:W3CDTF">2026-09-17T20:56:00Z</dcterms:created>
  <dcterms:modified xsi:type="dcterms:W3CDTF">2026-09-24T06:30:00Z</dcterms:modified>
</cp:coreProperties>
</file>